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403-ПП/4174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4174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Холодильник б/н, инвентарный номер: 4878, местонахождение: Челябинская обл., Агаповский район, с.Агаповка, ул.Труда, д.9а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Холодильник б/н, инвентарный номер: 4878, местонахождение: Челябинская обл., Агаповский район, с.Агаповка, ул.Труда, д.9а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3215.00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790"/>
        <w:gridCol w:w="5448"/>
        <w:gridCol w:w="5448"/>
        <w:gridCol w:w="1948"/>
      </w:tblGrid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3215.0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2893.50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2572.00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2250.50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1929.00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1607.50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1286.00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964.50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643.00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321.50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289.35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257.20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225.05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192.90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160.75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128.60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96.45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64.30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32.15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22.50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12.85</w:t>
            </w:r>
          </w:p>
        </w:tc>
      </w:tr>
      <w:tr>
        <w:trPr>
          <w:trHeight w:val="120" w:hRule="atLeast"/>
        </w:trPr>
        <w:tc>
          <w:tcPr>
            <w:tcW w:w="79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4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94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3.20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403-ПП/4174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10:25:21.718;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10:25:21.718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3,20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3.20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3.20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